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pPr>
      <w:r>
        <w:rPr>
          <w:rFonts w:ascii="Times New Roman" w:eastAsia="Times New Roman" w:hAnsi="Times New Roman" w:cs="Times New Roman"/>
          <w:b/>
          <w:bCs/>
        </w:rPr>
        <w:t xml:space="preserve">ПОСТАНОВЛЕНИЕ </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center"/>
      </w:pPr>
    </w:p>
    <w:p>
      <w:pPr>
        <w:spacing w:before="0" w:after="0"/>
        <w:jc w:val="both"/>
        <w:rPr>
          <w:sz w:val="24"/>
          <w:szCs w:val="24"/>
        </w:rPr>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9 октября</w:t>
      </w:r>
      <w:r>
        <w:rPr>
          <w:rFonts w:ascii="Times New Roman" w:eastAsia="Times New Roman" w:hAnsi="Times New Roman" w:cs="Times New Roman"/>
        </w:rPr>
        <w:t xml:space="preserve"> </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w:t>
      </w:r>
    </w:p>
    <w:p>
      <w:pPr>
        <w:spacing w:before="0" w:after="0"/>
        <w:jc w:val="both"/>
      </w:pPr>
      <w:r>
        <w:rPr>
          <w:rFonts w:ascii="Times New Roman" w:eastAsia="Times New Roman" w:hAnsi="Times New Roman" w:cs="Times New Roman"/>
        </w:rPr>
        <w:t> </w:t>
      </w:r>
    </w:p>
    <w:p>
      <w:pPr>
        <w:spacing w:before="0" w:after="0"/>
        <w:ind w:firstLine="720"/>
        <w:jc w:val="both"/>
      </w:pPr>
      <w:r>
        <w:rPr>
          <w:rFonts w:ascii="Times New Roman" w:eastAsia="Times New Roman" w:hAnsi="Times New Roman" w:cs="Times New Roman"/>
        </w:rPr>
        <w:t>Мировой судья судебного участка № 1 Ханты-Мансийского судебного района Ханты-Мансийского автоно</w:t>
      </w:r>
      <w:r>
        <w:rPr>
          <w:rFonts w:ascii="Times New Roman" w:eastAsia="Times New Roman" w:hAnsi="Times New Roman" w:cs="Times New Roman"/>
        </w:rPr>
        <w:t>много округа – Югры Худяков Андрей Викторович</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рассмотрев в открытом судебн</w:t>
      </w:r>
      <w:r>
        <w:rPr>
          <w:rFonts w:ascii="Times New Roman" w:eastAsia="Times New Roman" w:hAnsi="Times New Roman" w:cs="Times New Roman"/>
        </w:rPr>
        <w:t>ом заседании в помещении мирового судьи судебного участка № 1</w:t>
      </w:r>
      <w:r>
        <w:rPr>
          <w:rFonts w:ascii="Times New Roman" w:eastAsia="Times New Roman" w:hAnsi="Times New Roman" w:cs="Times New Roman"/>
        </w:rPr>
        <w:t xml:space="preserve"> Ханты-Мансийского судебного района дело об административном правонарушении </w:t>
      </w:r>
      <w:r>
        <w:rPr>
          <w:rFonts w:ascii="Times New Roman" w:eastAsia="Times New Roman" w:hAnsi="Times New Roman" w:cs="Times New Roman"/>
        </w:rPr>
        <w:t xml:space="preserve">№ </w:t>
      </w:r>
      <w:r>
        <w:rPr>
          <w:rFonts w:ascii="Times New Roman" w:eastAsia="Times New Roman" w:hAnsi="Times New Roman" w:cs="Times New Roman"/>
          <w:b/>
          <w:bCs/>
        </w:rPr>
        <w:t>5-</w:t>
      </w:r>
      <w:r>
        <w:rPr>
          <w:rFonts w:ascii="Times New Roman" w:eastAsia="Times New Roman" w:hAnsi="Times New Roman" w:cs="Times New Roman"/>
          <w:b/>
          <w:bCs/>
        </w:rPr>
        <w:t>656</w:t>
      </w:r>
      <w:r>
        <w:rPr>
          <w:rFonts w:ascii="Times New Roman" w:eastAsia="Times New Roman" w:hAnsi="Times New Roman" w:cs="Times New Roman"/>
          <w:b/>
          <w:bCs/>
        </w:rPr>
        <w:t>-2801</w:t>
      </w:r>
      <w:r>
        <w:rPr>
          <w:rFonts w:ascii="Times New Roman" w:eastAsia="Times New Roman" w:hAnsi="Times New Roman" w:cs="Times New Roman"/>
          <w:b/>
          <w:bCs/>
        </w:rPr>
        <w:t>/2026</w:t>
      </w:r>
      <w:r>
        <w:rPr>
          <w:rFonts w:ascii="Times New Roman" w:eastAsia="Times New Roman" w:hAnsi="Times New Roman" w:cs="Times New Roman"/>
        </w:rPr>
        <w:t>, возбужденное по ч.1 ст.12.26</w:t>
      </w:r>
      <w:r>
        <w:rPr>
          <w:rFonts w:ascii="Times New Roman" w:eastAsia="Times New Roman" w:hAnsi="Times New Roman" w:cs="Times New Roman"/>
        </w:rPr>
        <w:t xml:space="preserve"> КоАП РФ в отношении</w:t>
      </w:r>
      <w:r>
        <w:rPr>
          <w:rFonts w:ascii="Times New Roman" w:eastAsia="Times New Roman" w:hAnsi="Times New Roman" w:cs="Times New Roman"/>
        </w:rPr>
        <w:t xml:space="preserve">  </w:t>
      </w:r>
      <w:r>
        <w:rPr>
          <w:rFonts w:ascii="Times New Roman" w:eastAsia="Times New Roman" w:hAnsi="Times New Roman" w:cs="Times New Roman"/>
          <w:b/>
          <w:bCs/>
        </w:rPr>
        <w:t>Мухаметова</w:t>
      </w:r>
      <w:r>
        <w:rPr>
          <w:rFonts w:ascii="Times New Roman" w:eastAsia="Times New Roman" w:hAnsi="Times New Roman" w:cs="Times New Roman"/>
          <w:b/>
          <w:bCs/>
        </w:rPr>
        <w:t xml:space="preserve"> Руслана </w:t>
      </w:r>
      <w:r>
        <w:rPr>
          <w:rFonts w:ascii="Times New Roman" w:eastAsia="Times New Roman" w:hAnsi="Times New Roman" w:cs="Times New Roman"/>
          <w:b/>
          <w:bCs/>
        </w:rPr>
        <w:t>Курбангалеевича</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Pr>
          <w:rStyle w:val="cat-UserDefinedgrp-33rplc-7"/>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20"/>
        <w:jc w:val="both"/>
      </w:pPr>
    </w:p>
    <w:p>
      <w:pPr>
        <w:spacing w:before="0" w:after="0"/>
        <w:ind w:firstLine="720"/>
        <w:jc w:val="center"/>
      </w:pPr>
      <w:r>
        <w:rPr>
          <w:rFonts w:ascii="Times New Roman" w:eastAsia="Times New Roman" w:hAnsi="Times New Roman" w:cs="Times New Roman"/>
          <w:b/>
          <w:bCs/>
        </w:rPr>
        <w:t>УСТАНОВИЛ</w:t>
      </w:r>
      <w:r>
        <w:rPr>
          <w:rFonts w:ascii="Times New Roman" w:eastAsia="Times New Roman" w:hAnsi="Times New Roman" w:cs="Times New Roman"/>
        </w:rPr>
        <w:t>:</w:t>
      </w:r>
    </w:p>
    <w:p>
      <w:pPr>
        <w:spacing w:before="0" w:after="0"/>
        <w:ind w:firstLine="720"/>
        <w:jc w:val="center"/>
      </w:pPr>
    </w:p>
    <w:p>
      <w:pPr>
        <w:spacing w:before="0" w:after="0"/>
        <w:ind w:firstLine="708"/>
        <w:jc w:val="both"/>
      </w:pPr>
      <w:r>
        <w:rPr>
          <w:rFonts w:ascii="Times New Roman" w:eastAsia="Times New Roman" w:hAnsi="Times New Roman" w:cs="Times New Roman"/>
        </w:rPr>
        <w:t>Мухаметов</w:t>
      </w:r>
      <w:r>
        <w:rPr>
          <w:rFonts w:ascii="Times New Roman" w:eastAsia="Times New Roman" w:hAnsi="Times New Roman" w:cs="Times New Roman"/>
        </w:rPr>
        <w:t xml:space="preserve"> Р.К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11.04</w:t>
      </w:r>
      <w:r>
        <w:rPr>
          <w:rFonts w:ascii="Times New Roman" w:eastAsia="Times New Roman" w:hAnsi="Times New Roman" w:cs="Times New Roman"/>
        </w:rPr>
        <w:t>.2026</w:t>
      </w:r>
      <w:r>
        <w:rPr>
          <w:rFonts w:ascii="Times New Roman" w:eastAsia="Times New Roman" w:hAnsi="Times New Roman" w:cs="Times New Roman"/>
        </w:rPr>
        <w:t xml:space="preserve"> года в</w:t>
      </w:r>
      <w:r>
        <w:rPr>
          <w:rFonts w:ascii="Times New Roman" w:eastAsia="Times New Roman" w:hAnsi="Times New Roman" w:cs="Times New Roman"/>
        </w:rPr>
        <w:t xml:space="preserve"> </w:t>
      </w:r>
      <w:r>
        <w:rPr>
          <w:rFonts w:ascii="Times New Roman" w:eastAsia="Times New Roman" w:hAnsi="Times New Roman" w:cs="Times New Roman"/>
        </w:rPr>
        <w:t>21</w:t>
      </w:r>
      <w:r>
        <w:rPr>
          <w:rFonts w:ascii="Times New Roman" w:eastAsia="Times New Roman" w:hAnsi="Times New Roman" w:cs="Times New Roman"/>
        </w:rPr>
        <w:t xml:space="preserve"> </w:t>
      </w:r>
      <w:r>
        <w:rPr>
          <w:rFonts w:ascii="Times New Roman" w:eastAsia="Times New Roman" w:hAnsi="Times New Roman" w:cs="Times New Roman"/>
        </w:rPr>
        <w:t xml:space="preserve">час. </w:t>
      </w:r>
      <w:r>
        <w:rPr>
          <w:rFonts w:ascii="Times New Roman" w:eastAsia="Times New Roman" w:hAnsi="Times New Roman" w:cs="Times New Roman"/>
        </w:rPr>
        <w:t>06</w:t>
      </w:r>
      <w:r>
        <w:rPr>
          <w:rFonts w:ascii="Times New Roman" w:eastAsia="Times New Roman" w:hAnsi="Times New Roman" w:cs="Times New Roman"/>
        </w:rPr>
        <w:t xml:space="preserve"> </w:t>
      </w:r>
      <w:r>
        <w:rPr>
          <w:rFonts w:ascii="Times New Roman" w:eastAsia="Times New Roman" w:hAnsi="Times New Roman" w:cs="Times New Roman"/>
        </w:rPr>
        <w:t>мин. управля</w:t>
      </w:r>
      <w:r>
        <w:rPr>
          <w:rFonts w:ascii="Times New Roman" w:eastAsia="Times New Roman" w:hAnsi="Times New Roman" w:cs="Times New Roman"/>
        </w:rPr>
        <w:t>л</w:t>
      </w:r>
      <w:r>
        <w:rPr>
          <w:rFonts w:ascii="Times New Roman" w:eastAsia="Times New Roman" w:hAnsi="Times New Roman" w:cs="Times New Roman"/>
        </w:rPr>
        <w:t xml:space="preserve"> автомобилем</w:t>
      </w:r>
      <w:r>
        <w:rPr>
          <w:rFonts w:ascii="Times New Roman" w:eastAsia="Times New Roman" w:hAnsi="Times New Roman" w:cs="Times New Roman"/>
        </w:rPr>
        <w:t xml:space="preserve"> </w:t>
      </w:r>
      <w:r>
        <w:rPr>
          <w:rStyle w:val="cat-UserDefinedgrp-34rplc-20"/>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г.н</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UserDefinedgrp-35rplc-21"/>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186</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районе </w:t>
      </w:r>
      <w:r>
        <w:rPr>
          <w:rFonts w:ascii="Times New Roman" w:eastAsia="Times New Roman" w:hAnsi="Times New Roman" w:cs="Times New Roman"/>
        </w:rPr>
        <w:t xml:space="preserve"> </w:t>
      </w:r>
      <w:r>
        <w:rPr>
          <w:rFonts w:ascii="Times New Roman" w:eastAsia="Times New Roman" w:hAnsi="Times New Roman" w:cs="Times New Roman"/>
        </w:rPr>
        <w:t xml:space="preserve">дома </w:t>
      </w:r>
      <w:r>
        <w:rPr>
          <w:rFonts w:ascii="Times New Roman" w:eastAsia="Times New Roman" w:hAnsi="Times New Roman" w:cs="Times New Roman"/>
        </w:rPr>
        <w:t>17/1</w:t>
      </w:r>
      <w:r>
        <w:rPr>
          <w:rFonts w:ascii="Times New Roman" w:eastAsia="Times New Roman" w:hAnsi="Times New Roman" w:cs="Times New Roman"/>
        </w:rPr>
        <w:t xml:space="preserve"> по ул. </w:t>
      </w:r>
      <w:r>
        <w:rPr>
          <w:rFonts w:ascii="Times New Roman" w:eastAsia="Times New Roman" w:hAnsi="Times New Roman" w:cs="Times New Roman"/>
        </w:rPr>
        <w:t>Затонская</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г.</w:t>
      </w:r>
      <w:r>
        <w:rPr>
          <w:rFonts w:ascii="Times New Roman" w:eastAsia="Times New Roman" w:hAnsi="Times New Roman" w:cs="Times New Roman"/>
        </w:rPr>
        <w:t>Ханты-Мансийск</w:t>
      </w:r>
      <w:r>
        <w:rPr>
          <w:rFonts w:ascii="Times New Roman" w:eastAsia="Times New Roman" w:hAnsi="Times New Roman" w:cs="Times New Roman"/>
        </w:rPr>
        <w:t>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нарушение п. 2.3.2</w:t>
      </w:r>
      <w:r>
        <w:rPr>
          <w:rFonts w:ascii="Times New Roman" w:eastAsia="Times New Roman" w:hAnsi="Times New Roman" w:cs="Times New Roman"/>
        </w:rPr>
        <w:t xml:space="preserve">. ПДД при наличии достаточных оснований </w:t>
      </w:r>
      <w:r>
        <w:rPr>
          <w:rFonts w:ascii="Times New Roman" w:eastAsia="Times New Roman" w:hAnsi="Times New Roman" w:cs="Times New Roman"/>
        </w:rPr>
        <w:t>11.04</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 xml:space="preserve">года в </w:t>
      </w:r>
      <w:r>
        <w:rPr>
          <w:rFonts w:ascii="Times New Roman" w:eastAsia="Times New Roman" w:hAnsi="Times New Roman" w:cs="Times New Roman"/>
        </w:rPr>
        <w:t>22</w:t>
      </w:r>
      <w:r>
        <w:rPr>
          <w:rFonts w:ascii="Times New Roman" w:eastAsia="Times New Roman" w:hAnsi="Times New Roman" w:cs="Times New Roman"/>
        </w:rPr>
        <w:t xml:space="preserve"> час.</w:t>
      </w:r>
      <w:r>
        <w:rPr>
          <w:rFonts w:ascii="Times New Roman" w:eastAsia="Times New Roman" w:hAnsi="Times New Roman" w:cs="Times New Roman"/>
        </w:rPr>
        <w:t xml:space="preserve"> </w:t>
      </w:r>
      <w:r>
        <w:rPr>
          <w:rFonts w:ascii="Times New Roman" w:eastAsia="Times New Roman" w:hAnsi="Times New Roman" w:cs="Times New Roman"/>
        </w:rPr>
        <w:t>59</w:t>
      </w:r>
      <w:r>
        <w:rPr>
          <w:rFonts w:ascii="Times New Roman" w:eastAsia="Times New Roman" w:hAnsi="Times New Roman" w:cs="Times New Roman"/>
        </w:rPr>
        <w:t xml:space="preserve"> </w:t>
      </w:r>
      <w:r>
        <w:rPr>
          <w:rFonts w:ascii="Times New Roman" w:eastAsia="Times New Roman" w:hAnsi="Times New Roman" w:cs="Times New Roman"/>
        </w:rPr>
        <w:t xml:space="preserve">мин. </w:t>
      </w:r>
      <w:r>
        <w:rPr>
          <w:rFonts w:ascii="Times New Roman" w:eastAsia="Times New Roman" w:hAnsi="Times New Roman" w:cs="Times New Roman"/>
        </w:rPr>
        <w:t>в районе д.№17/1</w:t>
      </w:r>
      <w:r>
        <w:rPr>
          <w:rFonts w:ascii="Times New Roman" w:eastAsia="Times New Roman" w:hAnsi="Times New Roman" w:cs="Times New Roman"/>
        </w:rPr>
        <w:t xml:space="preserve"> по ул. </w:t>
      </w:r>
      <w:r>
        <w:rPr>
          <w:rFonts w:ascii="Times New Roman" w:eastAsia="Times New Roman" w:hAnsi="Times New Roman" w:cs="Times New Roman"/>
        </w:rPr>
        <w:t>Затонская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 xml:space="preserve">не выполнил законные требования сотрудников полиции о прохождении медицинского </w:t>
      </w:r>
      <w:r>
        <w:rPr>
          <w:rFonts w:ascii="Times New Roman" w:eastAsia="Times New Roman" w:hAnsi="Times New Roman" w:cs="Times New Roman"/>
        </w:rPr>
        <w:t>освидетельствования на состояние опьянения.</w:t>
      </w:r>
      <w:r>
        <w:rPr>
          <w:rFonts w:ascii="Times New Roman" w:eastAsia="Times New Roman" w:hAnsi="Times New Roman" w:cs="Times New Roman"/>
        </w:rPr>
        <w:t xml:space="preserve">   </w:t>
      </w:r>
      <w:r>
        <w:rPr>
          <w:rFonts w:ascii="Times New Roman" w:eastAsia="Times New Roman" w:hAnsi="Times New Roman" w:cs="Times New Roman"/>
        </w:rPr>
        <w:t>Указанные</w:t>
      </w:r>
      <w:r>
        <w:rPr>
          <w:rFonts w:ascii="Times New Roman" w:eastAsia="Times New Roman" w:hAnsi="Times New Roman" w:cs="Times New Roman"/>
        </w:rPr>
        <w:t xml:space="preserve"> действия не содерж</w:t>
      </w:r>
      <w:r>
        <w:rPr>
          <w:rFonts w:ascii="Times New Roman" w:eastAsia="Times New Roman" w:hAnsi="Times New Roman" w:cs="Times New Roman"/>
        </w:rPr>
        <w:t xml:space="preserve">ат уголовно наказуемого деяния. </w:t>
      </w:r>
    </w:p>
    <w:p>
      <w:pPr>
        <w:spacing w:before="0" w:after="0"/>
        <w:ind w:firstLine="708"/>
        <w:jc w:val="both"/>
      </w:pPr>
      <w:r>
        <w:rPr>
          <w:rFonts w:ascii="Times New Roman" w:eastAsia="Times New Roman" w:hAnsi="Times New Roman" w:cs="Times New Roman"/>
        </w:rPr>
        <w:t xml:space="preserve">В судебном заседании </w:t>
      </w:r>
      <w:r>
        <w:rPr>
          <w:rFonts w:ascii="Times New Roman" w:eastAsia="Times New Roman" w:hAnsi="Times New Roman" w:cs="Times New Roman"/>
        </w:rPr>
        <w:t>Мухаметов</w:t>
      </w:r>
      <w:r>
        <w:rPr>
          <w:rFonts w:ascii="Times New Roman" w:eastAsia="Times New Roman" w:hAnsi="Times New Roman" w:cs="Times New Roman"/>
        </w:rPr>
        <w:t xml:space="preserve"> Р.К.</w:t>
      </w:r>
      <w:r>
        <w:rPr>
          <w:rFonts w:ascii="Times New Roman" w:eastAsia="Times New Roman" w:hAnsi="Times New Roman" w:cs="Times New Roman"/>
        </w:rPr>
        <w:t xml:space="preserve"> правом на юридическую помощь защитника не воспользовался, вину в совершении правонарушения признал, пояснив, что он выпи</w:t>
      </w:r>
      <w:r>
        <w:rPr>
          <w:rFonts w:ascii="Times New Roman" w:eastAsia="Times New Roman" w:hAnsi="Times New Roman" w:cs="Times New Roman"/>
        </w:rPr>
        <w:t>л пива</w:t>
      </w:r>
      <w:r>
        <w:rPr>
          <w:rFonts w:ascii="Times New Roman" w:eastAsia="Times New Roman" w:hAnsi="Times New Roman" w:cs="Times New Roman"/>
        </w:rPr>
        <w:t xml:space="preserve">, после чего управлял автомобилем </w:t>
      </w:r>
      <w:r>
        <w:rPr>
          <w:rStyle w:val="cat-UserDefinedgrp-36rplc-29"/>
          <w:rFonts w:ascii="Times New Roman" w:eastAsia="Times New Roman" w:hAnsi="Times New Roman" w:cs="Times New Roman"/>
        </w:rPr>
        <w:t>...</w:t>
      </w:r>
      <w:r>
        <w:rPr>
          <w:rFonts w:ascii="Times New Roman" w:eastAsia="Times New Roman" w:hAnsi="Times New Roman" w:cs="Times New Roman"/>
        </w:rPr>
        <w:t xml:space="preserve"> и был остановлен на улице </w:t>
      </w:r>
      <w:r>
        <w:rPr>
          <w:rFonts w:ascii="Times New Roman" w:eastAsia="Times New Roman" w:hAnsi="Times New Roman" w:cs="Times New Roman"/>
        </w:rPr>
        <w:t>Затонская</w:t>
      </w:r>
      <w:r>
        <w:rPr>
          <w:rFonts w:ascii="Times New Roman" w:eastAsia="Times New Roman" w:hAnsi="Times New Roman" w:cs="Times New Roman"/>
        </w:rPr>
        <w:t xml:space="preserve"> сотрудниками ГИБДД, которые предложили пройти освидетельствование на состояние алкогольного опьянения, он </w:t>
      </w:r>
      <w:r>
        <w:rPr>
          <w:rFonts w:ascii="Times New Roman" w:eastAsia="Times New Roman" w:hAnsi="Times New Roman" w:cs="Times New Roman"/>
        </w:rPr>
        <w:t>согласился и прошел его. Не помнит направляли-ли его на медицинское освидетельствование.</w:t>
      </w:r>
    </w:p>
    <w:p>
      <w:pPr>
        <w:spacing w:before="0" w:after="0"/>
        <w:ind w:firstLine="708"/>
        <w:jc w:val="both"/>
      </w:pPr>
      <w:r>
        <w:rPr>
          <w:rFonts w:ascii="Times New Roman" w:eastAsia="Times New Roman" w:hAnsi="Times New Roman" w:cs="Times New Roman"/>
        </w:rPr>
        <w:t xml:space="preserve"> </w:t>
      </w:r>
      <w:r>
        <w:rPr>
          <w:rFonts w:ascii="Times New Roman" w:eastAsia="Times New Roman" w:hAnsi="Times New Roman" w:cs="Times New Roman"/>
        </w:rPr>
        <w:t>Заслушав лицо, привлекаемое к административной ответственности, изучив и проанализировав письменные материалы дела, мировой судья установил следующее:</w:t>
      </w:r>
    </w:p>
    <w:p>
      <w:pPr>
        <w:spacing w:before="0" w:after="0"/>
        <w:ind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Мухаметова</w:t>
      </w:r>
      <w:r>
        <w:rPr>
          <w:rFonts w:ascii="Times New Roman" w:eastAsia="Times New Roman" w:hAnsi="Times New Roman" w:cs="Times New Roman"/>
        </w:rPr>
        <w:t xml:space="preserve"> Р.К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в совершении вышеуказанных </w:t>
      </w:r>
      <w:r>
        <w:rPr>
          <w:rFonts w:ascii="Times New Roman" w:eastAsia="Times New Roman" w:hAnsi="Times New Roman" w:cs="Times New Roman"/>
        </w:rPr>
        <w:t>действий</w:t>
      </w:r>
      <w:r>
        <w:rPr>
          <w:rFonts w:ascii="Times New Roman" w:eastAsia="Times New Roman" w:hAnsi="Times New Roman" w:cs="Times New Roman"/>
        </w:rPr>
        <w:t xml:space="preserve">  </w:t>
      </w:r>
      <w:r>
        <w:rPr>
          <w:rFonts w:ascii="Times New Roman" w:eastAsia="Times New Roman" w:hAnsi="Times New Roman" w:cs="Times New Roman"/>
        </w:rPr>
        <w:t>подтверждается</w:t>
      </w:r>
      <w:r>
        <w:rPr>
          <w:rFonts w:ascii="Times New Roman" w:eastAsia="Times New Roman" w:hAnsi="Times New Roman" w:cs="Times New Roman"/>
        </w:rPr>
        <w:t xml:space="preserve"> исследованными</w:t>
      </w:r>
      <w:r>
        <w:rPr>
          <w:rFonts w:ascii="Times New Roman" w:eastAsia="Times New Roman" w:hAnsi="Times New Roman" w:cs="Times New Roman"/>
        </w:rPr>
        <w:t xml:space="preserve"> судом: </w:t>
      </w:r>
    </w:p>
    <w:p>
      <w:pPr>
        <w:spacing w:before="0" w:after="0"/>
        <w:ind w:firstLine="708"/>
        <w:jc w:val="both"/>
      </w:pPr>
      <w:r>
        <w:rPr>
          <w:rFonts w:ascii="Times New Roman" w:eastAsia="Times New Roman" w:hAnsi="Times New Roman" w:cs="Times New Roman"/>
        </w:rPr>
        <w:t xml:space="preserve">- протоколом об административном правонарушении от </w:t>
      </w:r>
      <w:r>
        <w:rPr>
          <w:rFonts w:ascii="Times New Roman" w:eastAsia="Times New Roman" w:hAnsi="Times New Roman" w:cs="Times New Roman"/>
        </w:rPr>
        <w:t>11.04</w:t>
      </w:r>
      <w:r>
        <w:rPr>
          <w:rFonts w:ascii="Times New Roman" w:eastAsia="Times New Roman" w:hAnsi="Times New Roman" w:cs="Times New Roman"/>
        </w:rPr>
        <w:t>.2026</w:t>
      </w:r>
      <w:r>
        <w:rPr>
          <w:rFonts w:ascii="Times New Roman" w:eastAsia="Times New Roman" w:hAnsi="Times New Roman" w:cs="Times New Roman"/>
        </w:rPr>
        <w:t xml:space="preserve"> г., согласно которого </w:t>
      </w:r>
      <w:r>
        <w:rPr>
          <w:rFonts w:ascii="Times New Roman" w:eastAsia="Times New Roman" w:hAnsi="Times New Roman" w:cs="Times New Roman"/>
        </w:rPr>
        <w:t>Мухаметов</w:t>
      </w:r>
      <w:r>
        <w:rPr>
          <w:rFonts w:ascii="Times New Roman" w:eastAsia="Times New Roman" w:hAnsi="Times New Roman" w:cs="Times New Roman"/>
        </w:rPr>
        <w:t xml:space="preserve"> Р.К.</w:t>
      </w:r>
      <w:r>
        <w:rPr>
          <w:rFonts w:ascii="Times New Roman" w:eastAsia="Times New Roman" w:hAnsi="Times New Roman" w:cs="Times New Roman"/>
        </w:rPr>
        <w:t xml:space="preserve">  </w:t>
      </w:r>
      <w:r>
        <w:rPr>
          <w:rFonts w:ascii="Times New Roman" w:eastAsia="Times New Roman" w:hAnsi="Times New Roman" w:cs="Times New Roman"/>
        </w:rPr>
        <w:t>11.04.2026 года в 21 час. 06 мин. управлял автомобилем</w:t>
      </w:r>
      <w:r>
        <w:rPr>
          <w:rFonts w:ascii="Times New Roman" w:eastAsia="Times New Roman" w:hAnsi="Times New Roman" w:cs="Times New Roman"/>
        </w:rPr>
        <w:t xml:space="preserve"> </w:t>
      </w:r>
      <w:r>
        <w:rPr>
          <w:rStyle w:val="cat-UserDefinedgrp-34rplc-36"/>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г.н</w:t>
      </w:r>
      <w:r>
        <w:rPr>
          <w:rFonts w:ascii="Times New Roman" w:eastAsia="Times New Roman" w:hAnsi="Times New Roman" w:cs="Times New Roman"/>
        </w:rPr>
        <w:t>.</w:t>
      </w:r>
      <w:r>
        <w:rPr>
          <w:rFonts w:ascii="Times New Roman" w:eastAsia="Times New Roman" w:hAnsi="Times New Roman" w:cs="Times New Roman"/>
        </w:rPr>
        <w:t xml:space="preserve">  </w:t>
      </w:r>
      <w:r>
        <w:rPr>
          <w:rStyle w:val="cat-UserDefinedgrp-35rplc-38"/>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186</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районе</w:t>
      </w:r>
      <w:r>
        <w:rPr>
          <w:rFonts w:ascii="Times New Roman" w:eastAsia="Times New Roman" w:hAnsi="Times New Roman" w:cs="Times New Roman"/>
        </w:rPr>
        <w:t xml:space="preserve">  </w:t>
      </w:r>
      <w:r>
        <w:rPr>
          <w:rFonts w:ascii="Times New Roman" w:eastAsia="Times New Roman" w:hAnsi="Times New Roman" w:cs="Times New Roman"/>
        </w:rPr>
        <w:t xml:space="preserve">дома 17/1 по ул. </w:t>
      </w:r>
      <w:r>
        <w:rPr>
          <w:rFonts w:ascii="Times New Roman" w:eastAsia="Times New Roman" w:hAnsi="Times New Roman" w:cs="Times New Roman"/>
        </w:rPr>
        <w:t>Затонская</w:t>
      </w:r>
      <w:r>
        <w:rPr>
          <w:rFonts w:ascii="Times New Roman" w:eastAsia="Times New Roman" w:hAnsi="Times New Roman" w:cs="Times New Roman"/>
        </w:rPr>
        <w:t xml:space="preserve"> в </w:t>
      </w:r>
      <w:r>
        <w:rPr>
          <w:rFonts w:ascii="Times New Roman" w:eastAsia="Times New Roman" w:hAnsi="Times New Roman" w:cs="Times New Roman"/>
        </w:rPr>
        <w:t>г.Ханты-Мансийске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нарушение п. 2.3.2</w:t>
      </w:r>
      <w:r>
        <w:rPr>
          <w:rFonts w:ascii="Times New Roman" w:eastAsia="Times New Roman" w:hAnsi="Times New Roman" w:cs="Times New Roman"/>
        </w:rPr>
        <w:t xml:space="preserve">. ПДД при наличии достаточных оснований </w:t>
      </w:r>
      <w:r>
        <w:rPr>
          <w:rFonts w:ascii="Times New Roman" w:eastAsia="Times New Roman" w:hAnsi="Times New Roman" w:cs="Times New Roman"/>
        </w:rPr>
        <w:t>11.04.2026</w:t>
      </w:r>
      <w:r>
        <w:rPr>
          <w:rFonts w:ascii="Times New Roman" w:eastAsia="Times New Roman" w:hAnsi="Times New Roman" w:cs="Times New Roman"/>
        </w:rPr>
        <w:t xml:space="preserve">  </w:t>
      </w:r>
      <w:r>
        <w:rPr>
          <w:rFonts w:ascii="Times New Roman" w:eastAsia="Times New Roman" w:hAnsi="Times New Roman" w:cs="Times New Roman"/>
        </w:rPr>
        <w:t xml:space="preserve">года в </w:t>
      </w:r>
      <w:r>
        <w:rPr>
          <w:rFonts w:ascii="Times New Roman" w:eastAsia="Times New Roman" w:hAnsi="Times New Roman" w:cs="Times New Roman"/>
        </w:rPr>
        <w:t>22</w:t>
      </w:r>
      <w:r>
        <w:rPr>
          <w:rFonts w:ascii="Times New Roman" w:eastAsia="Times New Roman" w:hAnsi="Times New Roman" w:cs="Times New Roman"/>
        </w:rPr>
        <w:t xml:space="preserve"> час.</w:t>
      </w:r>
      <w:r>
        <w:rPr>
          <w:rFonts w:ascii="Times New Roman" w:eastAsia="Times New Roman" w:hAnsi="Times New Roman" w:cs="Times New Roman"/>
        </w:rPr>
        <w:t xml:space="preserve"> 59</w:t>
      </w:r>
      <w:r>
        <w:rPr>
          <w:rFonts w:ascii="Times New Roman" w:eastAsia="Times New Roman" w:hAnsi="Times New Roman" w:cs="Times New Roman"/>
        </w:rPr>
        <w:t xml:space="preserve"> мин. </w:t>
      </w:r>
      <w:r>
        <w:rPr>
          <w:rFonts w:ascii="Times New Roman" w:eastAsia="Times New Roman" w:hAnsi="Times New Roman" w:cs="Times New Roman"/>
        </w:rPr>
        <w:t xml:space="preserve">в районе д.№17/1 по ул. </w:t>
      </w:r>
      <w:r>
        <w:rPr>
          <w:rFonts w:ascii="Times New Roman" w:eastAsia="Times New Roman" w:hAnsi="Times New Roman" w:cs="Times New Roman"/>
        </w:rPr>
        <w:t>Затонская</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 xml:space="preserve">не выполнил законные требования сотрудников полиции о прохождении медицинского </w:t>
      </w:r>
      <w:r>
        <w:rPr>
          <w:rFonts w:ascii="Times New Roman" w:eastAsia="Times New Roman" w:hAnsi="Times New Roman" w:cs="Times New Roman"/>
        </w:rPr>
        <w:t>освидетельствования на состояние опьянения</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протоколом об отстранении от управления транспортным средством от </w:t>
      </w:r>
      <w:r>
        <w:rPr>
          <w:rFonts w:ascii="Times New Roman" w:eastAsia="Times New Roman" w:hAnsi="Times New Roman" w:cs="Times New Roman"/>
        </w:rPr>
        <w:t>11.04</w:t>
      </w:r>
      <w:r>
        <w:rPr>
          <w:rFonts w:ascii="Times New Roman" w:eastAsia="Times New Roman" w:hAnsi="Times New Roman" w:cs="Times New Roman"/>
        </w:rPr>
        <w:t>.2026</w:t>
      </w:r>
      <w:r>
        <w:rPr>
          <w:rFonts w:ascii="Times New Roman" w:eastAsia="Times New Roman" w:hAnsi="Times New Roman" w:cs="Times New Roman"/>
        </w:rPr>
        <w:t xml:space="preserve"> года</w:t>
      </w:r>
      <w:r>
        <w:rPr>
          <w:rFonts w:ascii="Times New Roman" w:eastAsia="Times New Roman" w:hAnsi="Times New Roman" w:cs="Times New Roman"/>
        </w:rPr>
        <w:t>,</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которому </w:t>
      </w:r>
      <w:r>
        <w:rPr>
          <w:rFonts w:ascii="Times New Roman" w:eastAsia="Times New Roman" w:hAnsi="Times New Roman" w:cs="Times New Roman"/>
        </w:rPr>
        <w:t>Мухаметов</w:t>
      </w:r>
      <w:r>
        <w:rPr>
          <w:rFonts w:ascii="Times New Roman" w:eastAsia="Times New Roman" w:hAnsi="Times New Roman" w:cs="Times New Roman"/>
        </w:rPr>
        <w:t xml:space="preserve"> Р.К</w:t>
      </w:r>
      <w:r>
        <w:rPr>
          <w:rFonts w:ascii="Times New Roman" w:eastAsia="Times New Roman" w:hAnsi="Times New Roman" w:cs="Times New Roman"/>
        </w:rPr>
        <w:t xml:space="preserve">. </w:t>
      </w:r>
      <w:r>
        <w:rPr>
          <w:rFonts w:ascii="Times New Roman" w:eastAsia="Times New Roman" w:hAnsi="Times New Roman" w:cs="Times New Roman"/>
        </w:rPr>
        <w:t>был</w:t>
      </w:r>
      <w:r>
        <w:rPr>
          <w:rFonts w:ascii="Times New Roman" w:eastAsia="Times New Roman" w:hAnsi="Times New Roman" w:cs="Times New Roman"/>
        </w:rPr>
        <w:t xml:space="preserve"> отстране</w:t>
      </w:r>
      <w:r>
        <w:rPr>
          <w:rFonts w:ascii="Times New Roman" w:eastAsia="Times New Roman" w:hAnsi="Times New Roman" w:cs="Times New Roman"/>
        </w:rPr>
        <w:t>н от уп</w:t>
      </w:r>
      <w:r>
        <w:rPr>
          <w:rFonts w:ascii="Times New Roman" w:eastAsia="Times New Roman" w:hAnsi="Times New Roman" w:cs="Times New Roman"/>
        </w:rPr>
        <w:t>равления транспортным средством;</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актом освидетельствования на состояние алкогольного опьянения от </w:t>
      </w:r>
      <w:r>
        <w:rPr>
          <w:rFonts w:ascii="Times New Roman" w:eastAsia="Times New Roman" w:hAnsi="Times New Roman" w:cs="Times New Roman"/>
        </w:rPr>
        <w:t>11.04</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согласно которого</w:t>
      </w:r>
      <w:r>
        <w:rPr>
          <w:rFonts w:ascii="Times New Roman" w:eastAsia="Times New Roman" w:hAnsi="Times New Roman" w:cs="Times New Roman"/>
        </w:rPr>
        <w:t xml:space="preserve"> </w:t>
      </w:r>
      <w:r>
        <w:rPr>
          <w:rFonts w:ascii="Times New Roman" w:eastAsia="Times New Roman" w:hAnsi="Times New Roman" w:cs="Times New Roman"/>
        </w:rPr>
        <w:t xml:space="preserve">у </w:t>
      </w:r>
      <w:r>
        <w:rPr>
          <w:rFonts w:ascii="Times New Roman" w:eastAsia="Times New Roman" w:hAnsi="Times New Roman" w:cs="Times New Roman"/>
        </w:rPr>
        <w:t>Мухаметов</w:t>
      </w:r>
      <w:r>
        <w:rPr>
          <w:rFonts w:ascii="Times New Roman" w:eastAsia="Times New Roman" w:hAnsi="Times New Roman" w:cs="Times New Roman"/>
        </w:rPr>
        <w:t>а</w:t>
      </w:r>
      <w:r>
        <w:rPr>
          <w:rFonts w:ascii="Times New Roman" w:eastAsia="Times New Roman" w:hAnsi="Times New Roman" w:cs="Times New Roman"/>
        </w:rPr>
        <w:t xml:space="preserve"> Р.К</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установлено состояние алкогольного опьянения</w:t>
      </w:r>
      <w:r>
        <w:rPr>
          <w:rFonts w:ascii="Times New Roman" w:eastAsia="Times New Roman" w:hAnsi="Times New Roman" w:cs="Times New Roman"/>
        </w:rPr>
        <w:t xml:space="preserve"> – 0,62 </w:t>
      </w:r>
      <w:r>
        <w:rPr>
          <w:rFonts w:ascii="Times New Roman" w:eastAsia="Times New Roman" w:hAnsi="Times New Roman" w:cs="Times New Roman"/>
        </w:rPr>
        <w:t>мг./</w:t>
      </w:r>
      <w:r>
        <w:rPr>
          <w:rFonts w:ascii="Times New Roman" w:eastAsia="Times New Roman" w:hAnsi="Times New Roman" w:cs="Times New Roman"/>
        </w:rPr>
        <w:t>л</w:t>
      </w:r>
      <w:r>
        <w:rPr>
          <w:rFonts w:ascii="Times New Roman" w:eastAsia="Times New Roman" w:hAnsi="Times New Roman" w:cs="Times New Roman"/>
        </w:rPr>
        <w:t>, с чем он был не согласен,</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результатами освидетельствования на бумажном носителе;</w:t>
      </w:r>
    </w:p>
    <w:p>
      <w:pPr>
        <w:spacing w:before="0" w:after="0"/>
        <w:ind w:firstLine="708"/>
        <w:jc w:val="both"/>
      </w:pPr>
      <w:r>
        <w:rPr>
          <w:rFonts w:ascii="Times New Roman" w:eastAsia="Times New Roman" w:hAnsi="Times New Roman" w:cs="Times New Roman"/>
        </w:rPr>
        <w:t xml:space="preserve">- протоколом о направлении на медицинское освидетельствование на состояние </w:t>
      </w:r>
      <w:r>
        <w:rPr>
          <w:rFonts w:ascii="Times New Roman" w:eastAsia="Times New Roman" w:hAnsi="Times New Roman" w:cs="Times New Roman"/>
        </w:rPr>
        <w:t xml:space="preserve">алкогольного </w:t>
      </w:r>
      <w:r>
        <w:rPr>
          <w:rFonts w:ascii="Times New Roman" w:eastAsia="Times New Roman" w:hAnsi="Times New Roman" w:cs="Times New Roman"/>
        </w:rPr>
        <w:t>опьяне</w:t>
      </w:r>
      <w:r>
        <w:rPr>
          <w:rFonts w:ascii="Times New Roman" w:eastAsia="Times New Roman" w:hAnsi="Times New Roman" w:cs="Times New Roman"/>
        </w:rPr>
        <w:t xml:space="preserve">ния от </w:t>
      </w:r>
      <w:r>
        <w:rPr>
          <w:rFonts w:ascii="Times New Roman" w:eastAsia="Times New Roman" w:hAnsi="Times New Roman" w:cs="Times New Roman"/>
        </w:rPr>
        <w:t>11.04</w:t>
      </w:r>
      <w:r>
        <w:rPr>
          <w:rFonts w:ascii="Times New Roman" w:eastAsia="Times New Roman" w:hAnsi="Times New Roman" w:cs="Times New Roman"/>
        </w:rPr>
        <w:t>.2026</w:t>
      </w:r>
      <w:r>
        <w:rPr>
          <w:rFonts w:ascii="Times New Roman" w:eastAsia="Times New Roman" w:hAnsi="Times New Roman" w:cs="Times New Roman"/>
        </w:rPr>
        <w:t xml:space="preserve"> года</w:t>
      </w:r>
      <w:r>
        <w:rPr>
          <w:rFonts w:ascii="Times New Roman" w:eastAsia="Times New Roman" w:hAnsi="Times New Roman" w:cs="Times New Roman"/>
        </w:rPr>
        <w:t>,</w:t>
      </w:r>
      <w:r>
        <w:rPr>
          <w:rFonts w:ascii="Times New Roman" w:eastAsia="Times New Roman" w:hAnsi="Times New Roman" w:cs="Times New Roman"/>
        </w:rPr>
        <w:t xml:space="preserve"> в связи </w:t>
      </w:r>
      <w:r>
        <w:rPr>
          <w:rFonts w:ascii="Times New Roman" w:eastAsia="Times New Roman" w:hAnsi="Times New Roman" w:cs="Times New Roman"/>
        </w:rPr>
        <w:t>с несогласием с результатами освидетельствования на</w:t>
      </w:r>
      <w:r>
        <w:rPr>
          <w:rFonts w:ascii="Times New Roman" w:eastAsia="Times New Roman" w:hAnsi="Times New Roman" w:cs="Times New Roman"/>
        </w:rPr>
        <w:t xml:space="preserve">  </w:t>
      </w:r>
      <w:r>
        <w:rPr>
          <w:rFonts w:ascii="Times New Roman" w:eastAsia="Times New Roman" w:hAnsi="Times New Roman" w:cs="Times New Roman"/>
        </w:rPr>
        <w:t>состояние алкогольного опьянения</w:t>
      </w: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которого </w:t>
      </w:r>
      <w:r>
        <w:rPr>
          <w:rFonts w:ascii="Times New Roman" w:eastAsia="Times New Roman" w:hAnsi="Times New Roman" w:cs="Times New Roman"/>
        </w:rPr>
        <w:t>Мухаметов</w:t>
      </w:r>
      <w:r>
        <w:rPr>
          <w:rFonts w:ascii="Times New Roman" w:eastAsia="Times New Roman" w:hAnsi="Times New Roman" w:cs="Times New Roman"/>
        </w:rPr>
        <w:t xml:space="preserve"> Р.К</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был не согласен пройти медицинское освидетельствование</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 протоколом задержания транспортного средства от </w:t>
      </w:r>
      <w:r>
        <w:rPr>
          <w:rFonts w:ascii="Times New Roman" w:eastAsia="Times New Roman" w:hAnsi="Times New Roman" w:cs="Times New Roman"/>
        </w:rPr>
        <w:t>11.04</w:t>
      </w:r>
      <w:r>
        <w:rPr>
          <w:rFonts w:ascii="Times New Roman" w:eastAsia="Times New Roman" w:hAnsi="Times New Roman" w:cs="Times New Roman"/>
        </w:rPr>
        <w:t>.2026 г.;</w:t>
      </w:r>
    </w:p>
    <w:p>
      <w:pPr>
        <w:spacing w:before="0" w:after="0"/>
        <w:ind w:firstLine="708"/>
        <w:jc w:val="both"/>
      </w:pPr>
      <w:r>
        <w:rPr>
          <w:rFonts w:ascii="Times New Roman" w:eastAsia="Times New Roman" w:hAnsi="Times New Roman" w:cs="Times New Roman"/>
        </w:rPr>
        <w:t xml:space="preserve">- объяснением </w:t>
      </w:r>
      <w:r>
        <w:rPr>
          <w:rFonts w:ascii="Times New Roman" w:eastAsia="Times New Roman" w:hAnsi="Times New Roman" w:cs="Times New Roman"/>
        </w:rPr>
        <w:t>Мухаметов</w:t>
      </w:r>
      <w:r>
        <w:rPr>
          <w:rFonts w:ascii="Times New Roman" w:eastAsia="Times New Roman" w:hAnsi="Times New Roman" w:cs="Times New Roman"/>
        </w:rPr>
        <w:t>а</w:t>
      </w:r>
      <w:r>
        <w:rPr>
          <w:rFonts w:ascii="Times New Roman" w:eastAsia="Times New Roman" w:hAnsi="Times New Roman" w:cs="Times New Roman"/>
        </w:rPr>
        <w:t xml:space="preserve"> Р.К</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 карточкой </w:t>
      </w:r>
      <w:r>
        <w:rPr>
          <w:rFonts w:ascii="Times New Roman" w:eastAsia="Times New Roman" w:hAnsi="Times New Roman" w:cs="Times New Roman"/>
        </w:rPr>
        <w:t>учета транспортного средства</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рапортами сотрудников ОГИБДД;</w:t>
      </w:r>
    </w:p>
    <w:p>
      <w:pPr>
        <w:spacing w:before="0" w:after="0"/>
        <w:ind w:firstLine="708"/>
        <w:jc w:val="both"/>
      </w:pPr>
      <w:r>
        <w:rPr>
          <w:rFonts w:ascii="Times New Roman" w:eastAsia="Times New Roman" w:hAnsi="Times New Roman" w:cs="Times New Roman"/>
        </w:rPr>
        <w:t>- карточкой операции с водительским удостоверением;</w:t>
      </w:r>
    </w:p>
    <w:p>
      <w:pPr>
        <w:spacing w:before="0" w:after="0"/>
        <w:ind w:firstLine="708"/>
        <w:jc w:val="both"/>
      </w:pPr>
      <w:r>
        <w:rPr>
          <w:rFonts w:ascii="Times New Roman" w:eastAsia="Times New Roman" w:hAnsi="Times New Roman" w:cs="Times New Roman"/>
        </w:rPr>
        <w:t>- реестром правонарушени</w:t>
      </w:r>
      <w:r>
        <w:rPr>
          <w:rFonts w:ascii="Times New Roman" w:eastAsia="Times New Roman" w:hAnsi="Times New Roman" w:cs="Times New Roman"/>
        </w:rPr>
        <w:t>й</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 справкой </w:t>
      </w:r>
      <w:r>
        <w:rPr>
          <w:rFonts w:ascii="Times New Roman" w:eastAsia="Times New Roman" w:hAnsi="Times New Roman" w:cs="Times New Roman"/>
        </w:rPr>
        <w:t>зам.</w:t>
      </w:r>
      <w:r>
        <w:rPr>
          <w:rFonts w:ascii="Times New Roman" w:eastAsia="Times New Roman" w:hAnsi="Times New Roman" w:cs="Times New Roman"/>
        </w:rPr>
        <w:t>начальника</w:t>
      </w:r>
      <w:r>
        <w:rPr>
          <w:rFonts w:ascii="Times New Roman" w:eastAsia="Times New Roman" w:hAnsi="Times New Roman" w:cs="Times New Roman"/>
        </w:rPr>
        <w:t xml:space="preserve"> отдела </w:t>
      </w:r>
      <w:r>
        <w:rPr>
          <w:rFonts w:ascii="Times New Roman" w:eastAsia="Times New Roman" w:hAnsi="Times New Roman" w:cs="Times New Roman"/>
        </w:rPr>
        <w:t>Госавтоинспекции</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UserDefinedgrp-37rplc-54"/>
          <w:rFonts w:ascii="Times New Roman" w:eastAsia="Times New Roman" w:hAnsi="Times New Roman" w:cs="Times New Roman"/>
        </w:rPr>
        <w:t>...</w:t>
      </w:r>
      <w:r>
        <w:rPr>
          <w:rFonts w:ascii="Times New Roman" w:eastAsia="Times New Roman" w:hAnsi="Times New Roman" w:cs="Times New Roman"/>
        </w:rPr>
        <w:t xml:space="preserve"> о выданном водительском удостоверении и о привлечении к отве</w:t>
      </w:r>
      <w:r>
        <w:rPr>
          <w:rFonts w:ascii="Times New Roman" w:eastAsia="Times New Roman" w:hAnsi="Times New Roman" w:cs="Times New Roman"/>
        </w:rPr>
        <w:t>т</w:t>
      </w:r>
      <w:r>
        <w:rPr>
          <w:rFonts w:ascii="Times New Roman" w:eastAsia="Times New Roman" w:hAnsi="Times New Roman" w:cs="Times New Roman"/>
        </w:rPr>
        <w:t>ственности</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видеозаписью, на которой зафиксирован</w:t>
      </w:r>
      <w:r>
        <w:rPr>
          <w:rFonts w:ascii="Times New Roman" w:eastAsia="Times New Roman" w:hAnsi="Times New Roman" w:cs="Times New Roman"/>
        </w:rPr>
        <w:t>ы</w:t>
      </w:r>
      <w:r>
        <w:rPr>
          <w:rFonts w:ascii="Times New Roman" w:eastAsia="Times New Roman" w:hAnsi="Times New Roman" w:cs="Times New Roman"/>
        </w:rPr>
        <w:t xml:space="preserve"> момент движения автомобиля под управлением </w:t>
      </w:r>
      <w:r>
        <w:rPr>
          <w:rFonts w:ascii="Times New Roman" w:eastAsia="Times New Roman" w:hAnsi="Times New Roman" w:cs="Times New Roman"/>
        </w:rPr>
        <w:t>Мухаметов</w:t>
      </w:r>
      <w:r>
        <w:rPr>
          <w:rFonts w:ascii="Times New Roman" w:eastAsia="Times New Roman" w:hAnsi="Times New Roman" w:cs="Times New Roman"/>
        </w:rPr>
        <w:t>а</w:t>
      </w:r>
      <w:r>
        <w:rPr>
          <w:rFonts w:ascii="Times New Roman" w:eastAsia="Times New Roman" w:hAnsi="Times New Roman" w:cs="Times New Roman"/>
        </w:rPr>
        <w:t xml:space="preserve"> Р.К</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процедура</w:t>
      </w:r>
      <w:r>
        <w:rPr>
          <w:rFonts w:ascii="Times New Roman" w:eastAsia="Times New Roman" w:hAnsi="Times New Roman" w:cs="Times New Roman"/>
        </w:rPr>
        <w:t xml:space="preserve"> отстранения от управления транспортным средством,</w:t>
      </w:r>
      <w:r>
        <w:rPr>
          <w:rFonts w:ascii="Times New Roman" w:eastAsia="Times New Roman" w:hAnsi="Times New Roman" w:cs="Times New Roman"/>
        </w:rPr>
        <w:t xml:space="preserve"> освидетельствования </w:t>
      </w:r>
      <w:r>
        <w:rPr>
          <w:rFonts w:ascii="Times New Roman" w:eastAsia="Times New Roman" w:hAnsi="Times New Roman" w:cs="Times New Roman"/>
        </w:rPr>
        <w:t>на сос</w:t>
      </w:r>
      <w:r>
        <w:rPr>
          <w:rFonts w:ascii="Times New Roman" w:eastAsia="Times New Roman" w:hAnsi="Times New Roman" w:cs="Times New Roman"/>
        </w:rPr>
        <w:t xml:space="preserve">тояние алкогольного опьянения </w:t>
      </w:r>
      <w:r>
        <w:rPr>
          <w:rFonts w:ascii="Times New Roman" w:eastAsia="Times New Roman" w:hAnsi="Times New Roman" w:cs="Times New Roman"/>
        </w:rPr>
        <w:t xml:space="preserve">и </w:t>
      </w:r>
      <w:r>
        <w:rPr>
          <w:rFonts w:ascii="Times New Roman" w:eastAsia="Times New Roman" w:hAnsi="Times New Roman" w:cs="Times New Roman"/>
        </w:rPr>
        <w:t>н</w:t>
      </w:r>
      <w:r>
        <w:rPr>
          <w:rFonts w:ascii="Times New Roman" w:eastAsia="Times New Roman" w:hAnsi="Times New Roman" w:cs="Times New Roman"/>
        </w:rPr>
        <w:t>аправления на медицинское освидетельствование.</w:t>
      </w:r>
    </w:p>
    <w:p>
      <w:pPr>
        <w:spacing w:before="0" w:after="0"/>
        <w:ind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Мухаметов</w:t>
      </w:r>
      <w:r>
        <w:rPr>
          <w:rFonts w:ascii="Times New Roman" w:eastAsia="Times New Roman" w:hAnsi="Times New Roman" w:cs="Times New Roman"/>
        </w:rPr>
        <w:t>а</w:t>
      </w:r>
      <w:r>
        <w:rPr>
          <w:rFonts w:ascii="Times New Roman" w:eastAsia="Times New Roman" w:hAnsi="Times New Roman" w:cs="Times New Roman"/>
        </w:rPr>
        <w:t xml:space="preserve"> Р.К</w:t>
      </w:r>
      <w:r>
        <w:rPr>
          <w:rFonts w:ascii="Times New Roman" w:eastAsia="Times New Roman" w:hAnsi="Times New Roman" w:cs="Times New Roman"/>
        </w:rPr>
        <w:t>.</w:t>
      </w:r>
      <w:r>
        <w:rPr>
          <w:rFonts w:ascii="Times New Roman" w:eastAsia="Times New Roman" w:hAnsi="Times New Roman" w:cs="Times New Roman"/>
        </w:rPr>
        <w:t xml:space="preserve"> водителя транспортного средства по факту невыполнения законного требования сотрудника полиции о прохождении медицинского освидетельствования на состояние опьянения, если такие действия (бездействие) не содержат уголовно наказуемого деяния, нашла свое подтверждение.</w:t>
      </w:r>
    </w:p>
    <w:p>
      <w:pPr>
        <w:spacing w:before="0" w:after="0"/>
        <w:ind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 xml:space="preserve"> </w:t>
      </w:r>
      <w:r>
        <w:rPr>
          <w:rFonts w:ascii="Times New Roman" w:eastAsia="Times New Roman" w:hAnsi="Times New Roman" w:cs="Times New Roman"/>
        </w:rPr>
        <w:t>Мухаметов</w:t>
      </w:r>
      <w:r>
        <w:rPr>
          <w:rFonts w:ascii="Times New Roman" w:eastAsia="Times New Roman" w:hAnsi="Times New Roman" w:cs="Times New Roman"/>
        </w:rPr>
        <w:t>а</w:t>
      </w:r>
      <w:r>
        <w:rPr>
          <w:rFonts w:ascii="Times New Roman" w:eastAsia="Times New Roman" w:hAnsi="Times New Roman" w:cs="Times New Roman"/>
        </w:rPr>
        <w:t xml:space="preserve"> Р.К</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мировой судья квалифицирует по ч.1 ст.12.26 КоАП РФ.</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 xml:space="preserve">Определяя вид и меру </w:t>
      </w:r>
      <w:r>
        <w:rPr>
          <w:rFonts w:ascii="Times New Roman" w:eastAsia="Times New Roman" w:hAnsi="Times New Roman" w:cs="Times New Roman"/>
        </w:rPr>
        <w:t>наказания нарушителю, суд учитывает личность правонарушителя, характер и тяжесть совер</w:t>
      </w:r>
      <w:r>
        <w:rPr>
          <w:rFonts w:ascii="Times New Roman" w:eastAsia="Times New Roman" w:hAnsi="Times New Roman" w:cs="Times New Roman"/>
        </w:rPr>
        <w:t>шенного им правонарушения,</w:t>
      </w:r>
      <w:r>
        <w:rPr>
          <w:rFonts w:ascii="Times New Roman" w:eastAsia="Times New Roman" w:hAnsi="Times New Roman" w:cs="Times New Roman"/>
        </w:rPr>
        <w:t xml:space="preserve"> а также тот факт, что </w:t>
      </w:r>
      <w:r>
        <w:rPr>
          <w:rFonts w:ascii="Times New Roman" w:eastAsia="Times New Roman" w:hAnsi="Times New Roman" w:cs="Times New Roman"/>
        </w:rPr>
        <w:t>Мухаметов</w:t>
      </w:r>
      <w:r>
        <w:rPr>
          <w:rFonts w:ascii="Times New Roman" w:eastAsia="Times New Roman" w:hAnsi="Times New Roman" w:cs="Times New Roman"/>
        </w:rPr>
        <w:t xml:space="preserve"> Р.К</w:t>
      </w:r>
      <w:r>
        <w:rPr>
          <w:rFonts w:ascii="Times New Roman" w:eastAsia="Times New Roman" w:hAnsi="Times New Roman" w:cs="Times New Roman"/>
        </w:rPr>
        <w:t xml:space="preserve">. </w:t>
      </w:r>
      <w:r>
        <w:rPr>
          <w:rFonts w:ascii="Times New Roman" w:eastAsia="Times New Roman" w:hAnsi="Times New Roman" w:cs="Times New Roman"/>
        </w:rPr>
        <w:t>управлял автомобилем с признаками опьянения на оживленных улицах города, создавая опасность для других участников дорожного движения.</w:t>
      </w:r>
    </w:p>
    <w:p>
      <w:pPr>
        <w:spacing w:before="0" w:after="0"/>
        <w:ind w:firstLine="720"/>
        <w:jc w:val="both"/>
      </w:pPr>
      <w:r>
        <w:rPr>
          <w:rFonts w:ascii="Times New Roman" w:eastAsia="Times New Roman" w:hAnsi="Times New Roman" w:cs="Times New Roman"/>
        </w:rPr>
        <w:t>Смягчающи</w:t>
      </w:r>
      <w:r>
        <w:rPr>
          <w:rFonts w:ascii="Times New Roman" w:eastAsia="Times New Roman" w:hAnsi="Times New Roman" w:cs="Times New Roman"/>
        </w:rPr>
        <w:t>м</w:t>
      </w:r>
      <w:r>
        <w:rPr>
          <w:rFonts w:ascii="Times New Roman" w:eastAsia="Times New Roman" w:hAnsi="Times New Roman" w:cs="Times New Roman"/>
        </w:rPr>
        <w:t xml:space="preserve"> </w:t>
      </w:r>
      <w:r>
        <w:rPr>
          <w:rFonts w:ascii="Times New Roman" w:eastAsia="Times New Roman" w:hAnsi="Times New Roman" w:cs="Times New Roman"/>
        </w:rPr>
        <w:t>административную ответственность обстоятельств</w:t>
      </w:r>
      <w:r>
        <w:rPr>
          <w:rFonts w:ascii="Times New Roman" w:eastAsia="Times New Roman" w:hAnsi="Times New Roman" w:cs="Times New Roman"/>
        </w:rPr>
        <w:t>ом</w:t>
      </w:r>
      <w:r>
        <w:rPr>
          <w:rFonts w:ascii="Times New Roman" w:eastAsia="Times New Roman" w:hAnsi="Times New Roman" w:cs="Times New Roman"/>
        </w:rPr>
        <w:t xml:space="preserve"> мировым судьей </w:t>
      </w:r>
      <w:r>
        <w:rPr>
          <w:rFonts w:ascii="Times New Roman" w:eastAsia="Times New Roman" w:hAnsi="Times New Roman" w:cs="Times New Roman"/>
        </w:rPr>
        <w:t xml:space="preserve">признается признание вины </w:t>
      </w:r>
      <w:r>
        <w:rPr>
          <w:rFonts w:ascii="Times New Roman" w:eastAsia="Times New Roman" w:hAnsi="Times New Roman" w:cs="Times New Roman"/>
        </w:rPr>
        <w:t>Мухаметовым</w:t>
      </w:r>
      <w:r>
        <w:rPr>
          <w:rFonts w:ascii="Times New Roman" w:eastAsia="Times New Roman" w:hAnsi="Times New Roman" w:cs="Times New Roman"/>
        </w:rPr>
        <w:t xml:space="preserve"> Р.К., наличие несовершеннолетнего ребенка на иждивении, а также тот факт, что </w:t>
      </w:r>
      <w:r>
        <w:rPr>
          <w:rFonts w:ascii="Times New Roman" w:eastAsia="Times New Roman" w:hAnsi="Times New Roman" w:cs="Times New Roman"/>
        </w:rPr>
        <w:t>Мухаметов</w:t>
      </w:r>
      <w:r>
        <w:rPr>
          <w:rFonts w:ascii="Times New Roman" w:eastAsia="Times New Roman" w:hAnsi="Times New Roman" w:cs="Times New Roman"/>
        </w:rPr>
        <w:t xml:space="preserve"> Р.Х. является Ветераном боевых действий. </w:t>
      </w:r>
    </w:p>
    <w:p>
      <w:pPr>
        <w:spacing w:before="0" w:after="0"/>
        <w:ind w:firstLine="708"/>
        <w:jc w:val="both"/>
      </w:pPr>
      <w:r>
        <w:rPr>
          <w:rFonts w:ascii="Times New Roman" w:eastAsia="Times New Roman" w:hAnsi="Times New Roman" w:cs="Times New Roman"/>
        </w:rPr>
        <w:t>Отягчающим обстоятельством является повторное совершение однородного административного правонарушения.</w:t>
      </w:r>
    </w:p>
    <w:p>
      <w:pPr>
        <w:spacing w:before="0" w:after="0"/>
        <w:jc w:val="both"/>
        <w:rPr>
          <w:sz w:val="24"/>
          <w:szCs w:val="24"/>
        </w:rPr>
      </w:pPr>
      <w:r>
        <w:rPr>
          <w:sz w:val="24"/>
          <w:szCs w:val="24"/>
        </w:rPr>
        <w:tab/>
      </w:r>
      <w:r>
        <w:rPr>
          <w:rFonts w:ascii="Times New Roman" w:eastAsia="Times New Roman" w:hAnsi="Times New Roman" w:cs="Times New Roman"/>
        </w:rPr>
        <w:t>Руководствуясь ст. ст. 23.1, 29.5, 29.6, 29.10, 29.11 КоАП РФ, мировой судья</w:t>
      </w:r>
    </w:p>
    <w:p>
      <w:pPr>
        <w:spacing w:before="0" w:after="0"/>
        <w:jc w:val="center"/>
      </w:pPr>
    </w:p>
    <w:p>
      <w:pPr>
        <w:spacing w:before="0" w:after="0"/>
        <w:jc w:val="center"/>
      </w:pPr>
      <w:r>
        <w:rPr>
          <w:rFonts w:ascii="Times New Roman" w:eastAsia="Times New Roman" w:hAnsi="Times New Roman" w:cs="Times New Roman"/>
          <w:b/>
          <w:bCs/>
        </w:rPr>
        <w:t>ПОСТАНОВИЛ:</w:t>
      </w:r>
    </w:p>
    <w:p>
      <w:pPr>
        <w:spacing w:before="0" w:after="0"/>
        <w:jc w:val="center"/>
      </w:pPr>
    </w:p>
    <w:p>
      <w:pPr>
        <w:spacing w:before="0" w:after="0"/>
        <w:ind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Мухаметова</w:t>
      </w:r>
      <w:r>
        <w:rPr>
          <w:rFonts w:ascii="Times New Roman" w:eastAsia="Times New Roman" w:hAnsi="Times New Roman" w:cs="Times New Roman"/>
          <w:b/>
          <w:bCs/>
        </w:rPr>
        <w:t xml:space="preserve"> Руслана </w:t>
      </w:r>
      <w:r>
        <w:rPr>
          <w:rFonts w:ascii="Times New Roman" w:eastAsia="Times New Roman" w:hAnsi="Times New Roman" w:cs="Times New Roman"/>
          <w:b/>
          <w:bCs/>
        </w:rPr>
        <w:t>Курбангалеевича</w:t>
      </w:r>
      <w:r>
        <w:rPr>
          <w:rFonts w:ascii="Times New Roman" w:eastAsia="Times New Roman" w:hAnsi="Times New Roman" w:cs="Times New Roman"/>
        </w:rPr>
        <w:t xml:space="preserve"> </w:t>
      </w:r>
      <w:r>
        <w:rPr>
          <w:rFonts w:ascii="Times New Roman" w:eastAsia="Times New Roman" w:hAnsi="Times New Roman" w:cs="Times New Roman"/>
        </w:rPr>
        <w:t xml:space="preserve">виновным в совершении административного правонарушения, ответственность </w:t>
      </w:r>
      <w:r>
        <w:rPr>
          <w:rFonts w:ascii="Times New Roman" w:eastAsia="Times New Roman" w:hAnsi="Times New Roman" w:cs="Times New Roman"/>
        </w:rPr>
        <w:t>за совершение</w:t>
      </w:r>
      <w:r>
        <w:rPr>
          <w:rFonts w:ascii="Times New Roman" w:eastAsia="Times New Roman" w:hAnsi="Times New Roman" w:cs="Times New Roman"/>
        </w:rPr>
        <w:t xml:space="preserve"> которого предусмотрена ч.1 ст.12.26 Кодекса РФ об административных </w:t>
      </w:r>
      <w:r>
        <w:rPr>
          <w:rFonts w:ascii="Times New Roman" w:eastAsia="Times New Roman" w:hAnsi="Times New Roman" w:cs="Times New Roman"/>
        </w:rPr>
        <w:t xml:space="preserve">правонарушениях и назначить ему наказание в виде </w:t>
      </w:r>
      <w:r>
        <w:rPr>
          <w:rFonts w:ascii="Times New Roman" w:eastAsia="Times New Roman" w:hAnsi="Times New Roman" w:cs="Times New Roman"/>
        </w:rPr>
        <w:t>адми</w:t>
      </w:r>
      <w:r>
        <w:rPr>
          <w:rFonts w:ascii="Times New Roman" w:eastAsia="Times New Roman" w:hAnsi="Times New Roman" w:cs="Times New Roman"/>
        </w:rPr>
        <w:t xml:space="preserve">нистративного штрафа в размере сорока пяти </w:t>
      </w:r>
      <w:r>
        <w:rPr>
          <w:rFonts w:ascii="Times New Roman" w:eastAsia="Times New Roman" w:hAnsi="Times New Roman" w:cs="Times New Roman"/>
        </w:rPr>
        <w:t>тысяч (45</w:t>
      </w:r>
      <w:r>
        <w:rPr>
          <w:rFonts w:ascii="Times New Roman" w:eastAsia="Times New Roman" w:hAnsi="Times New Roman" w:cs="Times New Roman"/>
        </w:rPr>
        <w:t xml:space="preserve">000) рублей с лишением права управления транспортными средствами на срок один год </w:t>
      </w:r>
      <w:r>
        <w:rPr>
          <w:rFonts w:ascii="Times New Roman" w:eastAsia="Times New Roman" w:hAnsi="Times New Roman" w:cs="Times New Roman"/>
        </w:rPr>
        <w:t>шесть</w:t>
      </w:r>
      <w:r>
        <w:rPr>
          <w:rFonts w:ascii="Times New Roman" w:eastAsia="Times New Roman" w:hAnsi="Times New Roman" w:cs="Times New Roman"/>
        </w:rPr>
        <w:t xml:space="preserve"> месяцев.</w:t>
      </w:r>
    </w:p>
    <w:p>
      <w:pPr>
        <w:spacing w:before="0" w:after="0"/>
        <w:ind w:firstLine="720"/>
        <w:jc w:val="both"/>
      </w:pPr>
      <w:r>
        <w:rPr>
          <w:rFonts w:ascii="Times New Roman" w:eastAsia="Times New Roman" w:hAnsi="Times New Roman" w:cs="Times New Roman"/>
        </w:rPr>
        <w:t xml:space="preserve">Вступившее в законную силу постановление о назначении административного </w:t>
      </w:r>
      <w:r>
        <w:rPr>
          <w:rFonts w:ascii="Times New Roman" w:eastAsia="Times New Roman" w:hAnsi="Times New Roman" w:cs="Times New Roman"/>
        </w:rPr>
        <w:t xml:space="preserve">наказания, в соответствии с требованиями ст.31.3, 32.5 КоАП РФ, направить в </w:t>
      </w:r>
      <w:r>
        <w:rPr>
          <w:rFonts w:ascii="Times New Roman" w:eastAsia="Times New Roman" w:hAnsi="Times New Roman" w:cs="Times New Roman"/>
        </w:rPr>
        <w:t>ГИБДД УМВД России по ХМАО - Югре</w:t>
      </w:r>
      <w:r>
        <w:rPr>
          <w:rFonts w:ascii="Times New Roman" w:eastAsia="Times New Roman" w:hAnsi="Times New Roman" w:cs="Times New Roman"/>
        </w:rPr>
        <w:t xml:space="preserve">, для исполнения. </w:t>
      </w:r>
    </w:p>
    <w:p>
      <w:pPr>
        <w:spacing w:before="0" w:after="0"/>
        <w:ind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w:t>
      </w:r>
      <w:r>
        <w:rPr>
          <w:rFonts w:ascii="Times New Roman" w:eastAsia="Times New Roman" w:hAnsi="Times New Roman" w:cs="Times New Roman"/>
        </w:rPr>
        <w:t>отношении</w:t>
      </w:r>
      <w:r>
        <w:rPr>
          <w:rFonts w:ascii="Times New Roman" w:eastAsia="Times New Roman" w:hAnsi="Times New Roman" w:cs="Times New Roman"/>
        </w:rPr>
        <w:t xml:space="preserve">  </w:t>
      </w:r>
      <w:r>
        <w:rPr>
          <w:rFonts w:ascii="Times New Roman" w:eastAsia="Times New Roman" w:hAnsi="Times New Roman" w:cs="Times New Roman"/>
        </w:rPr>
        <w:t>которого</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w:t>
      </w:r>
      <w:r>
        <w:rPr>
          <w:rFonts w:ascii="Times New Roman" w:eastAsia="Times New Roman" w:hAnsi="Times New Roman" w:cs="Times New Roman"/>
        </w:rPr>
        <w:t xml:space="preserve">  </w:t>
      </w:r>
      <w:r>
        <w:rPr>
          <w:rFonts w:ascii="Times New Roman" w:eastAsia="Times New Roman" w:hAnsi="Times New Roman" w:cs="Times New Roman"/>
        </w:rPr>
        <w:t>в указанный орган в тот же срок.</w:t>
      </w:r>
    </w:p>
    <w:p>
      <w:pPr>
        <w:spacing w:before="0" w:after="0"/>
        <w:ind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4" w:anchor="sub_315"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firstLine="708"/>
        <w:jc w:val="both"/>
        <w:rPr>
          <w:sz w:val="26"/>
          <w:szCs w:val="26"/>
        </w:rPr>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sub_32201" w:history="1">
        <w:r>
          <w:rPr>
            <w:rFonts w:ascii="Times New Roman" w:eastAsia="Times New Roman" w:hAnsi="Times New Roman" w:cs="Times New Roman"/>
            <w:color w:val="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5" w:history="1">
        <w:r>
          <w:rPr>
            <w:rFonts w:ascii="Times New Roman" w:eastAsia="Times New Roman" w:hAnsi="Times New Roman" w:cs="Times New Roman"/>
            <w:color w:val="0000EE"/>
          </w:rPr>
          <w:t>федеральным законодательством</w:t>
        </w:r>
      </w:hyperlink>
      <w:r>
        <w:rPr>
          <w:rFonts w:ascii="Times New Roman" w:eastAsia="Times New Roman" w:hAnsi="Times New Roman" w:cs="Times New Roman"/>
        </w:rPr>
        <w:t>.</w:t>
      </w:r>
    </w:p>
    <w:p>
      <w:pPr>
        <w:spacing w:before="0" w:after="0"/>
        <w:ind w:firstLine="720"/>
        <w:jc w:val="both"/>
      </w:pPr>
      <w:r>
        <w:rPr>
          <w:rFonts w:ascii="Times New Roman" w:eastAsia="Times New Roman" w:hAnsi="Times New Roman" w:cs="Times New Roman"/>
        </w:rPr>
        <w:t xml:space="preserve">Настоящее постановление может быть </w:t>
      </w:r>
      <w:r>
        <w:rPr>
          <w:rFonts w:ascii="Times New Roman" w:eastAsia="Times New Roman" w:hAnsi="Times New Roman" w:cs="Times New Roman"/>
        </w:rPr>
        <w:t>обжаловано</w:t>
      </w:r>
      <w:r>
        <w:rPr>
          <w:rFonts w:ascii="Times New Roman" w:eastAsia="Times New Roman" w:hAnsi="Times New Roman" w:cs="Times New Roman"/>
        </w:rPr>
        <w:t xml:space="preserve">  </w:t>
      </w:r>
      <w:r>
        <w:rPr>
          <w:rFonts w:ascii="Times New Roman" w:eastAsia="Times New Roman" w:hAnsi="Times New Roman" w:cs="Times New Roman"/>
        </w:rPr>
        <w:t>и</w:t>
      </w:r>
      <w:r>
        <w:rPr>
          <w:rFonts w:ascii="Times New Roman" w:eastAsia="Times New Roman" w:hAnsi="Times New Roman" w:cs="Times New Roman"/>
        </w:rPr>
        <w:t xml:space="preserve"> опротестовано в Ханты-Мансийский районный</w:t>
      </w:r>
      <w:r>
        <w:rPr>
          <w:rFonts w:ascii="Times New Roman" w:eastAsia="Times New Roman" w:hAnsi="Times New Roman" w:cs="Times New Roman"/>
        </w:rPr>
        <w:t xml:space="preserve">  </w:t>
      </w:r>
      <w:r>
        <w:rPr>
          <w:rFonts w:ascii="Times New Roman" w:eastAsia="Times New Roman" w:hAnsi="Times New Roman" w:cs="Times New Roman"/>
        </w:rPr>
        <w:t xml:space="preserve">суд через мирового судью в течение 10 </w:t>
      </w:r>
      <w:r>
        <w:rPr>
          <w:rFonts w:ascii="Times New Roman" w:eastAsia="Times New Roman" w:hAnsi="Times New Roman" w:cs="Times New Roman"/>
        </w:rPr>
        <w:t>дней</w:t>
      </w:r>
      <w:r>
        <w:rPr>
          <w:rFonts w:ascii="Times New Roman" w:eastAsia="Times New Roman" w:hAnsi="Times New Roman" w:cs="Times New Roman"/>
        </w:rPr>
        <w:t xml:space="preserve"> со дня получения копии п</w:t>
      </w:r>
      <w:r>
        <w:rPr>
          <w:rFonts w:ascii="Times New Roman" w:eastAsia="Times New Roman" w:hAnsi="Times New Roman" w:cs="Times New Roman"/>
        </w:rPr>
        <w:t>остановления.</w:t>
      </w:r>
    </w:p>
    <w:p>
      <w:pPr>
        <w:spacing w:before="0" w:after="0"/>
        <w:ind w:left="708"/>
        <w:jc w:val="both"/>
      </w:pPr>
      <w:r>
        <w:rPr>
          <w:rFonts w:ascii="Times New Roman" w:eastAsia="Times New Roman" w:hAnsi="Times New Roman" w:cs="Times New Roman"/>
        </w:rPr>
        <w:t>Административный штраф подлежит уплате на расчетный счет:</w:t>
      </w:r>
      <w:r>
        <w:rPr>
          <w:rFonts w:ascii="Times New Roman" w:eastAsia="Times New Roman" w:hAnsi="Times New Roman" w:cs="Times New Roman"/>
        </w:rPr>
        <w:t xml:space="preserve">  </w:t>
      </w:r>
    </w:p>
    <w:p>
      <w:pPr>
        <w:spacing w:before="0" w:after="0"/>
        <w:ind w:left="708" w:firstLine="1"/>
        <w:jc w:val="both"/>
      </w:pPr>
      <w:r>
        <w:rPr>
          <w:rFonts w:ascii="Times New Roman" w:eastAsia="Times New Roman" w:hAnsi="Times New Roman" w:cs="Times New Roman"/>
        </w:rPr>
        <w:t>Получатель: УФК по ХМАО - Югре (УМВД России по ХМАО - Югре) ИНН 8601010390, КПП 860101001, ОКТМО 71829000, номер казначейского счета: 031</w:t>
      </w:r>
      <w:r>
        <w:rPr>
          <w:rFonts w:ascii="Times New Roman" w:eastAsia="Times New Roman" w:hAnsi="Times New Roman" w:cs="Times New Roman"/>
        </w:rPr>
        <w:t> </w:t>
      </w:r>
      <w:r>
        <w:rPr>
          <w:rFonts w:ascii="Times New Roman" w:eastAsia="Times New Roman" w:hAnsi="Times New Roman" w:cs="Times New Roman"/>
        </w:rPr>
        <w:t>006</w:t>
      </w:r>
      <w:r>
        <w:rPr>
          <w:rFonts w:ascii="Times New Roman" w:eastAsia="Times New Roman" w:hAnsi="Times New Roman" w:cs="Times New Roman"/>
        </w:rPr>
        <w:t> </w:t>
      </w:r>
      <w:r>
        <w:rPr>
          <w:rFonts w:ascii="Times New Roman" w:eastAsia="Times New Roman" w:hAnsi="Times New Roman" w:cs="Times New Roman"/>
        </w:rPr>
        <w:t xml:space="preserve">430 00000018700, </w:t>
      </w:r>
    </w:p>
    <w:p>
      <w:pPr>
        <w:spacing w:before="0" w:after="0"/>
        <w:ind w:left="708" w:firstLine="1"/>
        <w:jc w:val="both"/>
      </w:pPr>
      <w:r>
        <w:rPr>
          <w:rFonts w:ascii="Times New Roman" w:eastAsia="Times New Roman" w:hAnsi="Times New Roman" w:cs="Times New Roman"/>
        </w:rPr>
        <w:t xml:space="preserve">счет №40102810245370000007, </w:t>
      </w:r>
      <w:r>
        <w:rPr>
          <w:rFonts w:ascii="Times New Roman" w:eastAsia="Times New Roman" w:hAnsi="Times New Roman" w:cs="Times New Roman"/>
        </w:rPr>
        <w:t>ОКЦ №8 УГУ Банка России</w:t>
      </w:r>
      <w:r>
        <w:rPr>
          <w:rFonts w:ascii="Times New Roman" w:eastAsia="Times New Roman" w:hAnsi="Times New Roman" w:cs="Times New Roman"/>
        </w:rPr>
        <w:t xml:space="preserve">// УФК по ХМАО – Югре </w:t>
      </w:r>
      <w:r>
        <w:rPr>
          <w:rFonts w:ascii="Times New Roman" w:eastAsia="Times New Roman" w:hAnsi="Times New Roman" w:cs="Times New Roman"/>
        </w:rPr>
        <w:t>г.Ханты-Мансийск</w:t>
      </w:r>
      <w:r>
        <w:rPr>
          <w:rFonts w:ascii="Times New Roman" w:eastAsia="Times New Roman" w:hAnsi="Times New Roman" w:cs="Times New Roman"/>
        </w:rPr>
        <w:t>, БИК 007162163, КБК 18811601123010001140, УИН 188104862</w:t>
      </w:r>
      <w:r>
        <w:rPr>
          <w:rFonts w:ascii="Times New Roman" w:eastAsia="Times New Roman" w:hAnsi="Times New Roman" w:cs="Times New Roman"/>
        </w:rPr>
        <w:t>60250002181</w:t>
      </w:r>
    </w:p>
    <w:p>
      <w:pPr>
        <w:spacing w:before="0" w:after="0"/>
        <w:jc w:val="both"/>
      </w:pPr>
    </w:p>
    <w:p>
      <w:pPr>
        <w:spacing w:before="0" w:after="0"/>
        <w:jc w:val="both"/>
      </w:pPr>
    </w:p>
    <w:p>
      <w:pPr>
        <w:spacing w:before="0" w:after="0"/>
        <w:jc w:val="both"/>
      </w:pPr>
      <w:r>
        <w:rPr>
          <w:rFonts w:ascii="Times New Roman" w:eastAsia="Times New Roman" w:hAnsi="Times New Roman" w:cs="Times New Roman"/>
        </w:rPr>
        <w:t>Мировой судья</w:t>
      </w:r>
      <w:r>
        <w:rPr>
          <w:rFonts w:ascii="Times New Roman" w:eastAsia="Times New Roman" w:hAnsi="Times New Roman" w:cs="Times New Roman"/>
        </w:rPr>
        <w:t xml:space="preserve">                                                                                                       </w:t>
      </w:r>
      <w:r>
        <w:rPr>
          <w:rFonts w:ascii="Times New Roman" w:eastAsia="Times New Roman" w:hAnsi="Times New Roman" w:cs="Times New Roman"/>
        </w:rPr>
        <w:t>А.В. Худяков</w:t>
      </w:r>
      <w:r>
        <w:rPr>
          <w:rFonts w:ascii="Times New Roman" w:eastAsia="Times New Roman" w:hAnsi="Times New Roman" w:cs="Times New Roman"/>
        </w:rPr>
        <w:t xml:space="preserve">    </w:t>
      </w:r>
    </w:p>
    <w:p>
      <w:pPr>
        <w:spacing w:before="0" w:after="0"/>
        <w:jc w:val="both"/>
      </w:pPr>
      <w:r>
        <w:rPr>
          <w:rStyle w:val="cat-UserDefinedgrp-38rplc-73"/>
          <w:rFonts w:ascii="Times New Roman" w:eastAsia="Times New Roman" w:hAnsi="Times New Roman" w:cs="Times New Roman"/>
        </w:rPr>
        <w:t>...</w:t>
      </w:r>
    </w:p>
    <w:p>
      <w:pPr>
        <w:spacing w:before="0" w:after="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pPr>
        <w:spacing w:before="0" w:after="0"/>
        <w:ind w:firstLine="708"/>
        <w:jc w:val="both"/>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3rplc-7">
    <w:name w:val="cat-UserDefined grp-33 rplc-7"/>
    <w:basedOn w:val="DefaultParagraphFont"/>
  </w:style>
  <w:style w:type="character" w:customStyle="1" w:styleId="cat-UserDefinedgrp-34rplc-20">
    <w:name w:val="cat-UserDefined grp-34 rplc-20"/>
    <w:basedOn w:val="DefaultParagraphFont"/>
  </w:style>
  <w:style w:type="character" w:customStyle="1" w:styleId="cat-UserDefinedgrp-35rplc-21">
    <w:name w:val="cat-UserDefined grp-35 rplc-21"/>
    <w:basedOn w:val="DefaultParagraphFont"/>
  </w:style>
  <w:style w:type="character" w:customStyle="1" w:styleId="cat-UserDefinedgrp-36rplc-29">
    <w:name w:val="cat-UserDefined grp-36 rplc-29"/>
    <w:basedOn w:val="DefaultParagraphFont"/>
  </w:style>
  <w:style w:type="character" w:customStyle="1" w:styleId="cat-UserDefinedgrp-34rplc-36">
    <w:name w:val="cat-UserDefined grp-34 rplc-36"/>
    <w:basedOn w:val="DefaultParagraphFont"/>
  </w:style>
  <w:style w:type="character" w:customStyle="1" w:styleId="cat-UserDefinedgrp-35rplc-38">
    <w:name w:val="cat-UserDefined grp-35 rplc-38"/>
    <w:basedOn w:val="DefaultParagraphFont"/>
  </w:style>
  <w:style w:type="character" w:customStyle="1" w:styleId="cat-UserDefinedgrp-37rplc-54">
    <w:name w:val="cat-UserDefined grp-37 rplc-54"/>
    <w:basedOn w:val="DefaultParagraphFont"/>
  </w:style>
  <w:style w:type="character" w:customStyle="1" w:styleId="cat-UserDefinedgrp-38rplc-73">
    <w:name w:val="cat-UserDefined grp-38 rplc-7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D:\&#1042;&#1072;&#1081;&#1073;&#1077;&#1088;\judge_4\??????????????????????????????????????????????????????????????????????????????????????????%20??????????????????????????????????????????????????????\02.09.13\02.09.13.%2020.25%20%20??????????????????????????????????????????????????????%20%20%20??????????????????%20%20????????????????????????????????????????????????????????????????????????????????????????????????????????????.docx" TargetMode="External" /><Relationship Id="rId5" Type="http://schemas.openxmlformats.org/officeDocument/2006/relationships/hyperlink" Target="garantF1://12056199.3"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